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3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2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сроком на 10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:50 ч.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395400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29">
    <w:name w:val="cat-UserDefined grp-32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3CC77-E85F-4BD3-B031-136807FAEBE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